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26-111</w:t>
      </w:r>
    </w:p>
    <w:p>
      <w:pPr>
        <w:spacing w:before="0" w:after="0" w:line="480"/>
        <w:ind w:left="120"/>
        <w:jc w:val="left"/>
      </w:pPr>
    </w:p>
    <w:p>
      <w:pPr>
        <w:spacing w:before="0" w:after="0" w:line="480"/>
        <w:ind w:left="120"/>
        <w:jc w:val="center"/>
      </w:pPr>
      <w:r>
        <w:rPr>
          <w:rFonts w:ascii="Times New Roman" w:hAnsi="Times New Roman"/>
          <w:b/>
          <w:i w:val="false"/>
          <w:color w:val="000000"/>
          <w:sz w:val="28"/>
        </w:rPr>
        <w:t>COMMUNICATIONS NETWORK, IOWA[751]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751—Chapters 2 and 2505</w:t>
      </w:r>
    </w:p>
    <w:p>
      <w:pPr>
        <w:spacing w:before="0" w:after="0" w:line="480"/>
        <w:ind w:left="120"/>
        <w:jc w:val="center"/>
      </w:pPr>
      <w:r>
        <w:rPr>
          <w:rFonts w:ascii="Times New Roman" w:hAnsi="Times New Roman"/>
          <w:b w:val="false"/>
          <w:i w:val="false"/>
          <w:color w:val="000000"/>
          <w:sz w:val="24"/>
        </w:rPr>
        <w:t>“Public Records and Fair Information Practices”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8D</w:t>
      </w:r>
    </w:p>
    <w:p>
      <w:pPr>
        <w:spacing w:before="0" w:after="0" w:line="480"/>
        <w:ind w:left="120"/>
        <w:jc w:val="both"/>
      </w:pPr>
      <w:r>
        <w:rPr>
          <w:rFonts w:ascii="Times New Roman" w:hAnsi="Times New Roman"/>
          <w:b w:val="false"/>
          <w:i w:val="false"/>
          <w:color w:val="000000"/>
          <w:sz w:val="24"/>
        </w:rPr>
        <w:t>State or federal law(s) implemented by the rulemaking: 2024 Iowa Acts, Senate File 2370</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July 15, 2026</w:t>
            </w:r>
            <w:r>
              <w:br/>
            </w:r>
            <w:r>
              <w:rPr>
                <w:rFonts w:ascii="Times New Roman" w:hAnsi="Times New Roman"/>
                <w:b w:val="false"/>
                <w:i w:val="false"/>
                <w:color w:val="000000"/>
                <w:sz w:val="14"/>
              </w:rPr>
              <w:t>1 to 2 p.m.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ICN Director’s Conference Room</w:t>
            </w:r>
            <w:r>
              <w:br/>
            </w:r>
            <w:r>
              <w:rPr>
                <w:rFonts w:ascii="Times New Roman" w:hAnsi="Times New Roman"/>
                <w:b w:val="false"/>
                <w:i w:val="false"/>
                <w:color w:val="000000"/>
                <w:sz w:val="14"/>
              </w:rPr>
              <w:t>Grimes State Office Building</w:t>
            </w:r>
            <w:r>
              <w:br/>
            </w:r>
            <w:r>
              <w:rPr>
                <w:rFonts w:ascii="Times New Roman" w:hAnsi="Times New Roman"/>
                <w:b w:val="false"/>
                <w:i w:val="false"/>
                <w:color w:val="000000"/>
                <w:sz w:val="14"/>
              </w:rPr>
              <w:t>Des Moines, Iowa</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Iowa Communications Network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8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Lori Larsen</w:t>
            </w:r>
            <w:r>
              <w:br/>
            </w:r>
            <w:r>
              <w:rPr>
                <w:rFonts w:ascii="Times New Roman" w:hAnsi="Times New Roman"/>
                <w:b w:val="false"/>
                <w:i w:val="false"/>
                <w:color w:val="000000"/>
                <w:sz w:val="14"/>
              </w:rPr>
              <w:t>400 East 14th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Phone: 515.725.4713</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lori.larsen@icn.state.ia.us</w:t>
              </w:r>
            </w:hyperlink>
            <w:r>
              <w:rPr>
                <w:rFonts w:ascii="Times New Roman" w:hAnsi="Times New Roman"/>
                <w:b w:val="false"/>
                <w:i w:val="false"/>
                <w:color w:val="000000"/>
                <w:sz w:val="14"/>
              </w:rPr>
              <w:t xml:space="preserve"> or </w:t>
            </w:r>
            <w:hyperlink r:id="rId5">
              <w:r>
                <w:rPr>
                  <w:rStyle w:val="Hyperlink"/>
                  <w:rFonts w:ascii="Times New Roman" w:hAnsi="Times New Roman"/>
                  <w:b w:val="false"/>
                  <w:i w:val="false"/>
                  <w:color w:val="0000ff"/>
                  <w:sz w:val="14"/>
                </w:rPr>
                <w:t>lori.larsen@iowa.gov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agency proposes to rescind Chapter 2 and move the content to a new Chapter 2505. The chapter describes the public records and fair information practices (in addition to 7—Chapter 2505) and personally identifiable information guidelines.</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is no direct cost associated with the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All individuals within the State benefit from a well-run and organized State communications network.</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is no quantitative impact.</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qualitative impact is positive; the rulemaking simplifies the regulatory environment by removing obsolete language.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are no costs to the State or the agency associated with this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are no anticipated effects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agency seeks to implement these rules in a minimally intrusive and minimally prescriptive manner while still fulfilling the responsibilities of maintaining a well-run State communications network.</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 other methods were considered because the proposed rulemaking is necessary to comply with the Executive Order 10 mandate to streamline and modernize existing rules.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 proposed rulemaking does not have a impact on small business. As such, the methods for reducing the impact on small business are not applicable.</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751—Chapter 2</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w:t>
      </w:r>
      <w:r>
        <w:rPr>
          <w:rFonts w:ascii="Times New Roman" w:hAnsi="Times New Roman"/>
          <w:b w:val="false"/>
          <w:i w:val="false"/>
          <w:color w:val="000000"/>
          <w:sz w:val="24"/>
        </w:rPr>
        <w:t>751—Chapter 2505</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2505</w:t>
      </w:r>
    </w:p>
    <w:p>
      <w:pPr>
        <w:spacing w:before="0" w:after="0" w:line="480"/>
        <w:ind w:left="120"/>
        <w:jc w:val="center"/>
      </w:pPr>
      <w:r>
        <w:rPr>
          <w:rFonts w:ascii="Times New Roman" w:hAnsi="Times New Roman"/>
          <w:b w:val="false"/>
          <w:i w:val="false"/>
          <w:color w:val="000000"/>
          <w:sz w:val="21"/>
        </w:rPr>
        <w:t>FAIR INFORMATION PRACTICES</w:t>
      </w:r>
    </w:p>
    <w:p>
      <w:pPr>
        <w:spacing w:before="0" w:after="0" w:line="480"/>
        <w:ind w:left="120"/>
        <w:jc w:val="both"/>
      </w:pPr>
      <w:r>
        <w:rPr>
          <w:rFonts w:ascii="Times New Roman" w:hAnsi="Times New Roman"/>
          <w:b w:val="false"/>
          <w:i w:val="false"/>
          <w:color w:val="000000"/>
          <w:sz w:val="24"/>
        </w:rPr>
        <w:t xml:space="preserve">The Uniform Rules on Agency Procedure, 7—Chapters </w:t>
      </w:r>
      <w:hyperlink r:id="rId6">
        <w:r>
          <w:rPr>
            <w:rStyle w:val="Hyperlink"/>
            <w:rFonts w:ascii="Times New Roman" w:hAnsi="Times New Roman"/>
            <w:b w:val="false"/>
            <w:i w:val="false"/>
            <w:color w:val="000000"/>
            <w:sz w:val="24"/>
          </w:rPr>
          <w:t>2500</w:t>
        </w:r>
      </w:hyperlink>
      <w:r>
        <w:rPr>
          <w:rFonts w:ascii="Times New Roman" w:hAnsi="Times New Roman"/>
          <w:b w:val="false"/>
          <w:i w:val="false"/>
          <w:color w:val="000000"/>
          <w:sz w:val="24"/>
        </w:rPr>
        <w:t xml:space="preserve"> through </w:t>
      </w:r>
      <w:hyperlink r:id="rId7">
        <w:r>
          <w:rPr>
            <w:rStyle w:val="Hyperlink"/>
            <w:rFonts w:ascii="Times New Roman" w:hAnsi="Times New Roman"/>
            <w:b w:val="false"/>
            <w:i w:val="false"/>
            <w:color w:val="000000"/>
            <w:sz w:val="24"/>
          </w:rPr>
          <w:t>2506</w:t>
        </w:r>
      </w:hyperlink>
      <w:r>
        <w:rPr>
          <w:rFonts w:ascii="Times New Roman" w:hAnsi="Times New Roman"/>
          <w:b w:val="false"/>
          <w:i w:val="false"/>
          <w:color w:val="000000"/>
          <w:sz w:val="24"/>
        </w:rPr>
        <w:t xml:space="preserve">, are rules generally applicable to agencies pursuant to Iowa Code section </w:t>
      </w:r>
      <w:hyperlink r:id="rId8">
        <w:r>
          <w:rPr>
            <w:rStyle w:val="Hyperlink"/>
            <w:rFonts w:ascii="Times New Roman" w:hAnsi="Times New Roman"/>
            <w:b w:val="false"/>
            <w:i w:val="false"/>
            <w:color w:val="000000"/>
            <w:sz w:val="24"/>
          </w:rPr>
          <w:t>17A.24</w:t>
        </w:r>
      </w:hyperlink>
      <w:r>
        <w:rPr>
          <w:rFonts w:ascii="Times New Roman" w:hAnsi="Times New Roman"/>
          <w:b w:val="false"/>
          <w:i w:val="false"/>
          <w:color w:val="000000"/>
          <w:sz w:val="24"/>
        </w:rPr>
        <w:t>. Additions, exceptions, or amendments to the corresponding chapter are below.</w:t>
      </w:r>
    </w:p>
    <w:p>
      <w:pPr>
        <w:spacing w:before="0" w:after="0" w:line="480"/>
        <w:ind w:left="120"/>
        <w:jc w:val="both"/>
      </w:pPr>
      <w:r>
        <w:rPr>
          <w:rFonts w:ascii="Times New Roman" w:hAnsi="Times New Roman"/>
          <w:b/>
          <w:i w:val="false"/>
          <w:color w:val="000000"/>
          <w:sz w:val="24"/>
        </w:rPr>
        <w:t>751—2505.9</w:t>
      </w:r>
      <w:r>
        <w:rPr>
          <w:rFonts w:ascii="Times New Roman" w:hAnsi="Times New Roman"/>
          <w:b/>
          <w:i w:val="false"/>
          <w:color w:val="000000"/>
          <w:sz w:val="24"/>
        </w:rPr>
        <w:t xml:space="preserve">(8D) </w:t>
      </w:r>
      <w:r>
        <w:rPr>
          <w:rFonts w:ascii="Times New Roman" w:hAnsi="Times New Roman"/>
          <w:b/>
          <w:i w:val="false"/>
          <w:color w:val="000000"/>
          <w:sz w:val="24"/>
        </w:rPr>
        <w:t xml:space="preserve">Additional definitions. </w:t>
      </w:r>
      <w:r>
        <w:rPr>
          <w:rFonts w:ascii="Times New Roman" w:hAnsi="Times New Roman"/>
          <w:b w:val="false"/>
          <w:i w:val="false"/>
          <w:color w:val="000000"/>
          <w:sz w:val="24"/>
        </w:rPr>
        <w:t>As used in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“Customer proprietary network information”</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“CPNI”</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information that relates to the quantity, technical configuration, type, destination, location, and amount of use of a telecommunications service subscribed to by any customer of a telecommunications carrier, as defined in </w:t>
      </w:r>
      <w:r>
        <w:rPr>
          <w:rFonts w:ascii="Times New Roman" w:hAnsi="Times New Roman"/>
          <w:b w:val="false"/>
          <w:i w:val="false"/>
          <w:color w:val="000000"/>
          <w:sz w:val="24"/>
        </w:rPr>
        <w:t>47 U.S.C. §222(h)(1)</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“Personally identifiable information”</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“PII”</w:t>
      </w:r>
      <w:r>
        <w:rPr>
          <w:rFonts w:ascii="Times New Roman" w:hAnsi="Times New Roman"/>
          <w:b w:val="false"/>
          <w:i/>
          <w:color w:val="000000"/>
          <w:sz w:val="24"/>
          <w:u w:val="single"/>
        </w:rPr>
        <w:t> </w:t>
      </w:r>
      <w:r>
        <w:rPr>
          <w:rFonts w:ascii="Times New Roman" w:hAnsi="Times New Roman"/>
          <w:b w:val="false"/>
          <w:i w:val="false"/>
          <w:color w:val="000000"/>
          <w:sz w:val="24"/>
        </w:rPr>
        <w:t>means information about or pertaining to an individual in a record that identifies the individual and that is contained in a record system.</w:t>
      </w:r>
    </w:p>
    <w:p>
      <w:pPr>
        <w:spacing w:before="0" w:after="0" w:line="480"/>
        <w:ind w:left="120"/>
        <w:jc w:val="both"/>
      </w:pPr>
      <w:r>
        <w:rPr>
          <w:rFonts w:ascii="Times New Roman" w:hAnsi="Times New Roman"/>
          <w:b/>
          <w:i w:val="false"/>
          <w:color w:val="000000"/>
          <w:sz w:val="24"/>
        </w:rPr>
        <w:t>751—2505.10</w:t>
      </w:r>
      <w:r>
        <w:rPr>
          <w:rFonts w:ascii="Times New Roman" w:hAnsi="Times New Roman"/>
          <w:b/>
          <w:i w:val="false"/>
          <w:color w:val="000000"/>
          <w:sz w:val="24"/>
        </w:rPr>
        <w:t xml:space="preserve">(8D) </w:t>
      </w:r>
      <w:r>
        <w:rPr>
          <w:rFonts w:ascii="Times New Roman" w:hAnsi="Times New Roman"/>
          <w:b/>
          <w:i w:val="false"/>
          <w:color w:val="000000"/>
          <w:sz w:val="24"/>
        </w:rPr>
        <w:t xml:space="preserve">Personally identifiable information and customer proprietary network information. </w:t>
      </w:r>
      <w:r>
        <w:rPr>
          <w:rFonts w:ascii="Times New Roman" w:hAnsi="Times New Roman"/>
          <w:b w:val="false"/>
          <w:i w:val="false"/>
          <w:color w:val="000000"/>
          <w:sz w:val="24"/>
        </w:rPr>
        <w:t>This rule describes the nature and extent of personally identifiable information and CPNI that is collected, maintained, and retrieved by the agency. The commission maintains the following primary records in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2505.10(1)</w:t>
      </w:r>
      <w:r>
        <w:rPr>
          <w:rFonts w:ascii="Times New Roman" w:hAnsi="Times New Roman"/>
          <w:b w:val="false"/>
          <w:i w:val="false"/>
          <w:color w:val="000000"/>
          <w:sz w:val="24"/>
        </w:rPr>
        <w:t> </w:t>
      </w:r>
      <w:r>
        <w:rPr>
          <w:rFonts w:ascii="Times New Roman" w:hAnsi="Times New Roman"/>
          <w:b w:val="false"/>
          <w:i w:val="false"/>
          <w:color w:val="000000"/>
          <w:sz w:val="24"/>
        </w:rPr>
        <w:t xml:space="preserve">Personnel and payroll records. The agency maintains files containing information about employees, applicants, and dependents. The files include payroll records, biographical information, medical information, and performance reviews. These records are generally confidential pursuant to Iowa Code section </w:t>
      </w:r>
      <w:hyperlink r:id="rId9">
        <w:r>
          <w:rPr>
            <w:rStyle w:val="Hyperlink"/>
            <w:rFonts w:ascii="Times New Roman" w:hAnsi="Times New Roman"/>
            <w:b w:val="false"/>
            <w:i w:val="false"/>
            <w:color w:val="000000"/>
            <w:sz w:val="24"/>
          </w:rPr>
          <w:t>22.7(11)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2505.10(2)</w:t>
      </w:r>
      <w:r>
        <w:rPr>
          <w:rFonts w:ascii="Times New Roman" w:hAnsi="Times New Roman"/>
          <w:b w:val="false"/>
          <w:i w:val="false"/>
          <w:color w:val="000000"/>
          <w:sz w:val="24"/>
        </w:rPr>
        <w:t> </w:t>
      </w:r>
      <w:r>
        <w:rPr>
          <w:rFonts w:ascii="Times New Roman" w:hAnsi="Times New Roman"/>
          <w:b w:val="false"/>
          <w:i w:val="false"/>
          <w:color w:val="000000"/>
          <w:sz w:val="24"/>
        </w:rPr>
        <w:t>Commission and advisory board records. These records contain information about commission and board members, including biographical and contact information. Portions of these records may be confidential.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2505.10(3)</w:t>
      </w:r>
      <w:r>
        <w:rPr>
          <w:rFonts w:ascii="Times New Roman" w:hAnsi="Times New Roman"/>
          <w:b w:val="false"/>
          <w:i w:val="false"/>
          <w:color w:val="000000"/>
          <w:sz w:val="24"/>
        </w:rPr>
        <w:t> </w:t>
      </w:r>
      <w:r>
        <w:rPr>
          <w:rFonts w:ascii="Times New Roman" w:hAnsi="Times New Roman"/>
          <w:b w:val="false"/>
          <w:i w:val="false"/>
          <w:color w:val="000000"/>
          <w:sz w:val="24"/>
        </w:rPr>
        <w:t>Vendor, contractor, and authorized user files. These files contain information about individuals who do business with the agency or represent authorized users, including contact information, billing records, and related correspondence.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2505.10(4)</w:t>
      </w:r>
      <w:r>
        <w:rPr>
          <w:rFonts w:ascii="Times New Roman" w:hAnsi="Times New Roman"/>
          <w:b w:val="false"/>
          <w:i w:val="false"/>
          <w:color w:val="000000"/>
          <w:sz w:val="24"/>
        </w:rPr>
        <w:t> </w:t>
      </w:r>
      <w:r>
        <w:rPr>
          <w:rFonts w:ascii="Times New Roman" w:hAnsi="Times New Roman"/>
          <w:b w:val="false"/>
          <w:i w:val="false"/>
          <w:color w:val="000000"/>
          <w:sz w:val="24"/>
        </w:rPr>
        <w:t xml:space="preserve">Telecommunications and network data. The agency collects and maintains CPNI to route traffic, bill for services, and manage network operations. Consistent with federal law, CPNI is strictly confidential and shall not be disclosed to the public under Iowa Code chapter </w:t>
      </w:r>
      <w:hyperlink r:id="rId10">
        <w:r>
          <w:rPr>
            <w:rStyle w:val="Hyperlink"/>
            <w:rFonts w:ascii="Times New Roman" w:hAnsi="Times New Roman"/>
            <w:b w:val="false"/>
            <w:i w:val="false"/>
            <w:color w:val="000000"/>
            <w:sz w:val="24"/>
          </w:rPr>
          <w:t>22</w:t>
        </w:r>
      </w:hyperlink>
      <w:r>
        <w:rPr>
          <w:rFonts w:ascii="Times New Roman" w:hAnsi="Times New Roman"/>
          <w:b w:val="false"/>
          <w:i w:val="false"/>
          <w:color w:val="000000"/>
          <w:sz w:val="24"/>
        </w:rPr>
        <w:t>, except as expressly authorized by the customer or required by law enforcement.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2505.10(5)</w:t>
      </w:r>
      <w:r>
        <w:rPr>
          <w:rFonts w:ascii="Times New Roman" w:hAnsi="Times New Roman"/>
          <w:b w:val="false"/>
          <w:i w:val="false"/>
          <w:color w:val="000000"/>
          <w:sz w:val="24"/>
        </w:rPr>
        <w:t> </w:t>
      </w:r>
      <w:r>
        <w:rPr>
          <w:rFonts w:ascii="Times New Roman" w:hAnsi="Times New Roman"/>
          <w:b w:val="false"/>
          <w:i w:val="false"/>
          <w:color w:val="000000"/>
          <w:sz w:val="24"/>
        </w:rPr>
        <w:t xml:space="preserve">Litigation, contested case, and administrative files. These files contain information regarding litigation, rate disputes, vendor appeals, or administrative claims involving the agency. These records may contain confidential information protected by attorney-client privilege or Iowa Code section </w:t>
      </w:r>
      <w:hyperlink r:id="rId11">
        <w:r>
          <w:rPr>
            <w:rStyle w:val="Hyperlink"/>
            <w:rFonts w:ascii="Times New Roman" w:hAnsi="Times New Roman"/>
            <w:b w:val="false"/>
            <w:i w:val="false"/>
            <w:color w:val="000000"/>
            <w:sz w:val="24"/>
          </w:rPr>
          <w:t>22.7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12">
        <w:r>
          <w:rPr>
            <w:rStyle w:val="Hyperlink"/>
            <w:rFonts w:ascii="Times New Roman" w:hAnsi="Times New Roman"/>
            <w:b w:val="false"/>
            <w:i w:val="false"/>
            <w:color w:val="000000"/>
            <w:sz w:val="24"/>
          </w:rPr>
          <w:t>8D.3</w:t>
        </w:r>
      </w:hyperlink>
      <w:r>
        <w:rPr>
          <w:rFonts w:ascii="Times New Roman" w:hAnsi="Times New Roman"/>
          <w:b w:val="false"/>
          <w:i w:val="false"/>
          <w:color w:val="000000"/>
          <w:sz w:val="24"/>
        </w:rPr>
        <w:t xml:space="preserve"> and </w:t>
      </w:r>
      <w:hyperlink r:id="rId13">
        <w:r>
          <w:rPr>
            <w:rStyle w:val="Hyperlink"/>
            <w:rFonts w:ascii="Times New Roman" w:hAnsi="Times New Roman"/>
            <w:b w:val="false"/>
            <w:i w:val="false"/>
            <w:color w:val="000000"/>
            <w:sz w:val="24"/>
          </w:rPr>
          <w:t>17A.24</w:t>
        </w:r>
      </w:hyperlink>
      <w:r>
        <w:rPr>
          <w:rFonts w:ascii="Times New Roman" w:hAnsi="Times New Roman"/>
          <w:b w:val="false"/>
          <w:i w:val="false"/>
          <w:color w:val="000000"/>
          <w:sz w:val="24"/>
        </w:rPr>
        <w:t>.</w:t>
      </w:r>
    </w:p>
    <w:sectPr>
      <w:footerReference r:id="rId1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lori.larsen@icn.state.ia.us" Type="http://schemas.openxmlformats.org/officeDocument/2006/relationships/hyperlink" Id="rId4"/>
    <Relationship TargetMode="External" Target="mailto:lori.larsen@iowa.gov" Type="http://schemas.openxmlformats.org/officeDocument/2006/relationships/hyperlink" Id="rId5"/>
    <Relationship TargetMode="External" Target="https://www.legis.iowa.gov/docs/iac/chapter/7.2500.pdf" Type="http://schemas.openxmlformats.org/officeDocument/2006/relationships/hyperlink" Id="rId6"/>
    <Relationship TargetMode="External" Target="https://www.legis.iowa.gov/docs/iac/chapter/7.2506.pdf" Type="http://schemas.openxmlformats.org/officeDocument/2006/relationships/hyperlink" Id="rId7"/>
    <Relationship TargetMode="External" Target="https://www.legis.iowa.gov/docs/ico/chapter/17A.24.pdf" Type="http://schemas.openxmlformats.org/officeDocument/2006/relationships/hyperlink" Id="rId8"/>
    <Relationship TargetMode="External" Target="https://www.legis.iowa.gov/docs/ico/chapter/22.7.pdf" Type="http://schemas.openxmlformats.org/officeDocument/2006/relationships/hyperlink" Id="rId9"/>
    <Relationship TargetMode="External" Target="https://www.legis.iowa.gov/docs/ico/chapter/22.pdf" Type="http://schemas.openxmlformats.org/officeDocument/2006/relationships/hyperlink" Id="rId10"/>
    <Relationship TargetMode="External" Target="https://www.legis.iowa.gov/docs/ico/chapter/22.7.pdf" Type="http://schemas.openxmlformats.org/officeDocument/2006/relationships/hyperlink" Id="rId11"/>
    <Relationship TargetMode="External" Target="https://www.legis.iowa.gov/docs/ico/chapter/8D.3.pdf" Type="http://schemas.openxmlformats.org/officeDocument/2006/relationships/hyperlink" Id="rId12"/>
    <Relationship TargetMode="External" Target="https://www.legis.iowa.gov/docs/ico/chapter/17A.24.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